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CEB5D6" w14:textId="3E02074E" w:rsidR="00034299" w:rsidRDefault="00034299">
      <w:r>
        <w:rPr>
          <w:noProof/>
        </w:rPr>
        <mc:AlternateContent>
          <mc:Choice Requires="wps">
            <w:drawing>
              <wp:anchor distT="0" distB="0" distL="114300" distR="114300" simplePos="0" relativeHeight="251659264" behindDoc="0" locked="0" layoutInCell="1" allowOverlap="1" wp14:anchorId="6EDF1A91" wp14:editId="719F082D">
                <wp:simplePos x="0" y="0"/>
                <wp:positionH relativeFrom="column">
                  <wp:posOffset>1120140</wp:posOffset>
                </wp:positionH>
                <wp:positionV relativeFrom="paragraph">
                  <wp:posOffset>185420</wp:posOffset>
                </wp:positionV>
                <wp:extent cx="4427220" cy="636270"/>
                <wp:effectExtent l="76200" t="57150" r="68580" b="87630"/>
                <wp:wrapNone/>
                <wp:docPr id="1" name="Text Box 1"/>
                <wp:cNvGraphicFramePr/>
                <a:graphic xmlns:a="http://schemas.openxmlformats.org/drawingml/2006/main">
                  <a:graphicData uri="http://schemas.microsoft.com/office/word/2010/wordprocessingShape">
                    <wps:wsp>
                      <wps:cNvSpPr txBox="1"/>
                      <wps:spPr>
                        <a:xfrm>
                          <a:off x="0" y="0"/>
                          <a:ext cx="4427220" cy="636270"/>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13E3276D" w14:textId="47E2BFB4" w:rsidR="00034299" w:rsidRPr="00034299" w:rsidRDefault="00034299">
                            <w:pPr>
                              <w:rPr>
                                <w:b/>
                                <w:color w:val="auto"/>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auto"/>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Create a schedule for yourself.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DF1A91" id="_x0000_t202" coordsize="21600,21600" o:spt="202" path="m,l,21600r21600,l21600,xe">
                <v:stroke joinstyle="miter"/>
                <v:path gradientshapeok="t" o:connecttype="rect"/>
              </v:shapetype>
              <v:shape id="Text Box 1" o:spid="_x0000_s1026" type="#_x0000_t202" style="position:absolute;margin-left:88.2pt;margin-top:14.6pt;width:348.6pt;height:5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" fillcolor="#9bbb59 [3209]" strokecolor="white [3201]" strokeweight="3pt">
                <v:shadow on="t" color="black" opacity="24903f" origin=",.5" offset="0,.55556mm"/>
                <v:textbox>
                  <w:txbxContent>
                    <w:p w14:paraId="13E3276D" w14:textId="47E2BFB4" w:rsidR="00034299" w:rsidRPr="00034299" w:rsidRDefault="00034299">
                      <w:pPr>
                        <w:rPr>
                          <w:b/>
                          <w:color w:val="auto"/>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auto"/>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Create a schedule for yourself.</w:t>
                      </w:r>
                    </w:p>
                  </w:txbxContent>
                </v:textbox>
              </v:shape>
            </w:pict>
          </mc:Fallback>
        </mc:AlternateContent>
      </w:r>
    </w:p>
    <w:tbl>
      <w:tblPr>
        <w:tblW w:w="10975" w:type="dxa"/>
        <w:tblLayout w:type="fixed"/>
        <w:tblCellMar>
          <w:left w:w="0" w:type="dxa"/>
          <w:right w:w="0" w:type="dxa"/>
        </w:tblCellMar>
        <w:tblLook w:val="0000" w:firstRow="0" w:lastRow="0" w:firstColumn="0" w:lastColumn="0" w:noHBand="0" w:noVBand="0"/>
        <w:tblDescription w:val="Layout table"/>
      </w:tblPr>
      <w:tblGrid>
        <w:gridCol w:w="5546"/>
        <w:gridCol w:w="5429"/>
      </w:tblGrid>
      <w:tr w:rsidR="00284AAA" w14:paraId="73A642EC" w14:textId="77777777" w:rsidTr="00034299">
        <w:trPr>
          <w:trHeight w:hRule="exact" w:val="1800"/>
        </w:trPr>
        <w:tc>
          <w:tcPr>
            <w:tcW w:w="5546" w:type="dxa"/>
            <w:tcMar>
              <w:bottom w:w="144" w:type="dxa"/>
            </w:tcMar>
            <w:vAlign w:val="bottom"/>
          </w:tcPr>
          <w:p w14:paraId="2A6F19FB" w14:textId="7FA303FD" w:rsidR="00284AAA" w:rsidRDefault="00284AAA" w:rsidP="00034299">
            <w:pPr>
              <w:pStyle w:val="ContactInfo"/>
            </w:pPr>
          </w:p>
        </w:tc>
        <w:tc>
          <w:tcPr>
            <w:tcW w:w="5429" w:type="dxa"/>
            <w:tcMar>
              <w:top w:w="576" w:type="dxa"/>
            </w:tcMar>
            <w:vAlign w:val="center"/>
          </w:tcPr>
          <w:p w14:paraId="034470C1" w14:textId="63B0350A" w:rsidR="00284AAA" w:rsidRDefault="00284AAA" w:rsidP="00284AAA">
            <w:pPr>
              <w:pStyle w:val="Heading1"/>
              <w:spacing w:before="0"/>
              <w:jc w:val="right"/>
            </w:pPr>
          </w:p>
        </w:tc>
      </w:tr>
    </w:tbl>
    <w:p w14:paraId="1DC242D0" w14:textId="77777777" w:rsidR="00034299" w:rsidRPr="00BE6267" w:rsidRDefault="00034299" w:rsidP="00034299">
      <w:pPr>
        <w:spacing w:after="0" w:line="240" w:lineRule="auto"/>
        <w:textAlignment w:val="baseline"/>
        <w:rPr>
          <w:rFonts w:ascii="Montserrat" w:eastAsia="Times New Roman" w:hAnsi="Montserrat" w:cs="Calibri"/>
          <w:sz w:val="21"/>
          <w:szCs w:val="21"/>
          <w:lang w:eastAsia="en-CA"/>
        </w:rPr>
      </w:pPr>
      <w:r w:rsidRPr="00BE6267">
        <w:rPr>
          <w:rFonts w:ascii="Montserrat" w:eastAsia="Times New Roman" w:hAnsi="Montserrat" w:cs="Calibri"/>
          <w:b/>
          <w:bCs/>
          <w:sz w:val="21"/>
          <w:szCs w:val="21"/>
          <w:u w:val="single"/>
          <w:lang w:eastAsia="en-CA"/>
        </w:rPr>
        <w:t>Plan a Weekly schedule that include dedicated Study times:</w:t>
      </w:r>
      <w:r w:rsidRPr="00BE6267">
        <w:rPr>
          <w:rFonts w:ascii="Montserrat" w:eastAsia="Times New Roman" w:hAnsi="Montserrat" w:cs="Calibri"/>
          <w:sz w:val="21"/>
          <w:szCs w:val="21"/>
          <w:lang w:eastAsia="en-CA"/>
        </w:rPr>
        <w:t> </w:t>
      </w:r>
    </w:p>
    <w:p w14:paraId="4089F882" w14:textId="1206826F" w:rsidR="00034299" w:rsidRPr="00BE6267" w:rsidRDefault="00034299" w:rsidP="00034299">
      <w:pPr>
        <w:pStyle w:val="paragraph"/>
        <w:numPr>
          <w:ilvl w:val="0"/>
          <w:numId w:val="11"/>
        </w:numPr>
        <w:spacing w:before="0" w:beforeAutospacing="0" w:after="0" w:afterAutospacing="0"/>
        <w:textAlignment w:val="baseline"/>
        <w:rPr>
          <w:rFonts w:ascii="Montserrat" w:hAnsi="Montserrat" w:cs="Calibri"/>
          <w:sz w:val="21"/>
          <w:szCs w:val="21"/>
        </w:rPr>
      </w:pPr>
      <w:r w:rsidRPr="00BE6267">
        <w:rPr>
          <w:rStyle w:val="normaltextrun"/>
          <w:rFonts w:ascii="Montserrat" w:hAnsi="Montserrat" w:cs="Calibri"/>
          <w:sz w:val="21"/>
          <w:szCs w:val="21"/>
        </w:rPr>
        <w:t xml:space="preserve">Look at your program requirements in My Path or Program &amp; Course Catalogue </w:t>
      </w:r>
      <w:r w:rsidRPr="00BE6267">
        <w:rPr>
          <w:rStyle w:val="eop"/>
          <w:rFonts w:ascii="Montserrat" w:hAnsi="Montserrat" w:cs="Calibri"/>
          <w:sz w:val="21"/>
          <w:szCs w:val="21"/>
        </w:rPr>
        <w:t> </w:t>
      </w:r>
    </w:p>
    <w:p w14:paraId="080F6FFE" w14:textId="29F27462" w:rsidR="00034299" w:rsidRPr="00BE6267" w:rsidRDefault="00034299" w:rsidP="00034299">
      <w:pPr>
        <w:pStyle w:val="paragraph"/>
        <w:numPr>
          <w:ilvl w:val="0"/>
          <w:numId w:val="11"/>
        </w:numPr>
        <w:spacing w:before="0" w:beforeAutospacing="0" w:after="0" w:afterAutospacing="0"/>
        <w:textAlignment w:val="baseline"/>
        <w:rPr>
          <w:rFonts w:ascii="Montserrat" w:hAnsi="Montserrat" w:cs="Calibri"/>
          <w:sz w:val="21"/>
          <w:szCs w:val="21"/>
        </w:rPr>
      </w:pPr>
      <w:r w:rsidRPr="00BE6267">
        <w:rPr>
          <w:rStyle w:val="normaltextrun"/>
          <w:rFonts w:ascii="Montserrat" w:hAnsi="Montserrat" w:cs="Calibri"/>
          <w:sz w:val="21"/>
          <w:szCs w:val="21"/>
        </w:rPr>
        <w:t>Find the course schedule on Course Scheduling Tool</w:t>
      </w:r>
      <w:r w:rsidRPr="00BE6267">
        <w:rPr>
          <w:rStyle w:val="eop"/>
          <w:rFonts w:ascii="Montserrat" w:hAnsi="Montserrat" w:cs="Calibri"/>
          <w:sz w:val="21"/>
          <w:szCs w:val="21"/>
        </w:rPr>
        <w:t> </w:t>
      </w:r>
    </w:p>
    <w:p w14:paraId="534811CE" w14:textId="11291929" w:rsidR="00034299" w:rsidRPr="00BE6267" w:rsidRDefault="00034299" w:rsidP="00034299">
      <w:pPr>
        <w:pStyle w:val="paragraph"/>
        <w:numPr>
          <w:ilvl w:val="0"/>
          <w:numId w:val="11"/>
        </w:numPr>
        <w:spacing w:before="0" w:beforeAutospacing="0" w:after="0" w:afterAutospacing="0"/>
        <w:textAlignment w:val="baseline"/>
        <w:rPr>
          <w:rStyle w:val="eop"/>
          <w:rFonts w:ascii="Montserrat" w:hAnsi="Montserrat" w:cs="Calibri"/>
          <w:sz w:val="21"/>
          <w:szCs w:val="21"/>
        </w:rPr>
      </w:pPr>
      <w:r w:rsidRPr="00BE6267">
        <w:rPr>
          <w:rStyle w:val="normaltextrun"/>
          <w:rFonts w:ascii="Montserrat" w:hAnsi="Montserrat" w:cs="Calibri"/>
          <w:sz w:val="21"/>
          <w:szCs w:val="21"/>
        </w:rPr>
        <w:t xml:space="preserve">Make sure to read the Section </w:t>
      </w:r>
      <w:proofErr w:type="gramStart"/>
      <w:r w:rsidRPr="00BE6267">
        <w:rPr>
          <w:rStyle w:val="normaltextrun"/>
          <w:rFonts w:ascii="Montserrat" w:hAnsi="Montserrat" w:cs="Calibri"/>
          <w:sz w:val="21"/>
          <w:szCs w:val="21"/>
        </w:rPr>
        <w:t>Notes</w:t>
      </w:r>
      <w:proofErr w:type="gramEnd"/>
      <w:r w:rsidRPr="00BE6267">
        <w:rPr>
          <w:rStyle w:val="normaltextrun"/>
          <w:rFonts w:ascii="Montserrat" w:hAnsi="Montserrat" w:cs="Calibri"/>
          <w:sz w:val="21"/>
          <w:szCs w:val="21"/>
        </w:rPr>
        <w:t xml:space="preserve"> </w:t>
      </w:r>
    </w:p>
    <w:p w14:paraId="0EDFDDF6" w14:textId="248A0CB3" w:rsidR="00034299" w:rsidRPr="00BE6267" w:rsidRDefault="00034299" w:rsidP="00034299">
      <w:pPr>
        <w:pStyle w:val="paragraph"/>
        <w:numPr>
          <w:ilvl w:val="0"/>
          <w:numId w:val="11"/>
        </w:numPr>
        <w:spacing w:before="0" w:beforeAutospacing="0" w:after="0" w:afterAutospacing="0"/>
        <w:textAlignment w:val="baseline"/>
        <w:rPr>
          <w:rFonts w:ascii="Montserrat" w:hAnsi="Montserrat" w:cs="Calibri"/>
          <w:sz w:val="21"/>
          <w:szCs w:val="21"/>
        </w:rPr>
      </w:pPr>
      <w:r w:rsidRPr="00BE6267">
        <w:rPr>
          <w:rFonts w:ascii="Montserrat" w:hAnsi="Montserrat" w:cs="Calibri"/>
          <w:sz w:val="21"/>
          <w:szCs w:val="21"/>
          <w:lang w:val="en-US"/>
        </w:rPr>
        <w:t>Record the essentials. </w:t>
      </w:r>
      <w:proofErr w:type="gramStart"/>
      <w:r w:rsidRPr="00BE6267">
        <w:rPr>
          <w:rFonts w:ascii="Montserrat" w:hAnsi="Montserrat" w:cs="Calibri"/>
          <w:sz w:val="21"/>
          <w:szCs w:val="21"/>
          <w:lang w:val="en-US"/>
        </w:rPr>
        <w:t>E.g.</w:t>
      </w:r>
      <w:proofErr w:type="gramEnd"/>
      <w:r w:rsidRPr="00BE6267">
        <w:rPr>
          <w:rFonts w:ascii="Montserrat" w:hAnsi="Montserrat" w:cs="Calibri"/>
          <w:sz w:val="21"/>
          <w:szCs w:val="21"/>
          <w:lang w:val="en-US"/>
        </w:rPr>
        <w:t> eat, sleep, commute times, and family commitments.</w:t>
      </w:r>
      <w:r w:rsidRPr="00BE6267">
        <w:rPr>
          <w:rFonts w:ascii="Montserrat" w:hAnsi="Montserrat" w:cs="Calibri"/>
          <w:sz w:val="21"/>
          <w:szCs w:val="21"/>
        </w:rPr>
        <w:t> </w:t>
      </w:r>
    </w:p>
    <w:p w14:paraId="3D52DCD7" w14:textId="77777777" w:rsidR="00034299" w:rsidRPr="00BE6267" w:rsidRDefault="00034299" w:rsidP="00034299">
      <w:pPr>
        <w:pStyle w:val="paragraph"/>
        <w:numPr>
          <w:ilvl w:val="0"/>
          <w:numId w:val="11"/>
        </w:numPr>
        <w:spacing w:before="0" w:beforeAutospacing="0" w:after="0" w:afterAutospacing="0"/>
        <w:textAlignment w:val="baseline"/>
        <w:rPr>
          <w:rFonts w:ascii="Montserrat" w:hAnsi="Montserrat" w:cs="Calibri"/>
          <w:sz w:val="21"/>
          <w:szCs w:val="21"/>
        </w:rPr>
      </w:pPr>
      <w:r w:rsidRPr="00BE6267">
        <w:rPr>
          <w:rFonts w:ascii="Montserrat" w:hAnsi="Montserrat" w:cs="Calibri"/>
          <w:sz w:val="21"/>
          <w:szCs w:val="21"/>
          <w:lang w:val="en-US"/>
        </w:rPr>
        <w:t>Add work schedule (if applicable)</w:t>
      </w:r>
      <w:r w:rsidRPr="00BE6267">
        <w:rPr>
          <w:rFonts w:ascii="Montserrat" w:hAnsi="Montserrat" w:cs="Calibri"/>
          <w:sz w:val="21"/>
          <w:szCs w:val="21"/>
        </w:rPr>
        <w:t> </w:t>
      </w:r>
    </w:p>
    <w:p w14:paraId="2EEEFFF8" w14:textId="77777777" w:rsidR="00034299" w:rsidRPr="00BE6267" w:rsidRDefault="00034299" w:rsidP="00034299">
      <w:pPr>
        <w:pStyle w:val="paragraph"/>
        <w:numPr>
          <w:ilvl w:val="0"/>
          <w:numId w:val="11"/>
        </w:numPr>
        <w:spacing w:before="0" w:beforeAutospacing="0" w:after="0" w:afterAutospacing="0"/>
        <w:textAlignment w:val="baseline"/>
        <w:rPr>
          <w:rFonts w:ascii="Montserrat" w:hAnsi="Montserrat" w:cs="Calibri"/>
          <w:sz w:val="21"/>
          <w:szCs w:val="21"/>
        </w:rPr>
      </w:pPr>
      <w:r w:rsidRPr="00BE6267">
        <w:rPr>
          <w:rFonts w:ascii="Montserrat" w:hAnsi="Montserrat" w:cs="Calibri"/>
          <w:sz w:val="21"/>
          <w:szCs w:val="21"/>
          <w:lang w:val="en-US"/>
        </w:rPr>
        <w:t>Then enter your potential class times (use the Course Scheduling Tool)</w:t>
      </w:r>
      <w:r w:rsidRPr="00BE6267">
        <w:rPr>
          <w:rFonts w:ascii="Montserrat" w:hAnsi="Montserrat" w:cs="Calibri"/>
          <w:sz w:val="21"/>
          <w:szCs w:val="21"/>
        </w:rPr>
        <w:t> </w:t>
      </w:r>
    </w:p>
    <w:p w14:paraId="21DE9B19" w14:textId="174596A0" w:rsidR="00034299" w:rsidRPr="00BE6267" w:rsidRDefault="00034299" w:rsidP="00034299">
      <w:pPr>
        <w:pStyle w:val="paragraph"/>
        <w:numPr>
          <w:ilvl w:val="0"/>
          <w:numId w:val="11"/>
        </w:numPr>
        <w:spacing w:before="0" w:beforeAutospacing="0" w:after="0" w:afterAutospacing="0"/>
        <w:textAlignment w:val="baseline"/>
        <w:rPr>
          <w:rFonts w:ascii="Montserrat" w:hAnsi="Montserrat" w:cs="Calibri"/>
          <w:sz w:val="21"/>
          <w:szCs w:val="21"/>
        </w:rPr>
      </w:pPr>
      <w:r w:rsidRPr="00BE6267">
        <w:rPr>
          <w:rFonts w:ascii="Montserrat" w:hAnsi="Montserrat" w:cs="Calibri"/>
          <w:sz w:val="21"/>
          <w:szCs w:val="21"/>
          <w:lang w:val="en-US"/>
        </w:rPr>
        <w:t>Now input study times for each class (min 2 hours for each hour of class)</w:t>
      </w:r>
      <w:r w:rsidRPr="00BE6267">
        <w:rPr>
          <w:rFonts w:ascii="Montserrat" w:hAnsi="Montserrat" w:cs="Calibri"/>
          <w:sz w:val="21"/>
          <w:szCs w:val="21"/>
        </w:rPr>
        <w:t> </w:t>
      </w:r>
    </w:p>
    <w:p w14:paraId="73F0C4ED" w14:textId="77777777" w:rsidR="00034299" w:rsidRPr="00BE6267" w:rsidRDefault="00034299" w:rsidP="00034299">
      <w:pPr>
        <w:pStyle w:val="paragraph"/>
        <w:numPr>
          <w:ilvl w:val="0"/>
          <w:numId w:val="11"/>
        </w:numPr>
        <w:spacing w:before="0" w:beforeAutospacing="0" w:after="0" w:afterAutospacing="0"/>
        <w:textAlignment w:val="baseline"/>
        <w:rPr>
          <w:rFonts w:ascii="Montserrat" w:hAnsi="Montserrat" w:cs="Calibri"/>
          <w:sz w:val="21"/>
          <w:szCs w:val="21"/>
        </w:rPr>
      </w:pPr>
      <w:r w:rsidRPr="00BE6267">
        <w:rPr>
          <w:rFonts w:ascii="Montserrat" w:hAnsi="Montserrat" w:cs="Calibri"/>
          <w:sz w:val="21"/>
          <w:szCs w:val="21"/>
          <w:lang w:val="en-US"/>
        </w:rPr>
        <w:t>Finally – Look at your schedule and ask yourself, “Do I have enough time to take this many classes and dedicate the study time required to be successful?”</w:t>
      </w:r>
      <w:r w:rsidRPr="00BE6267">
        <w:rPr>
          <w:rFonts w:ascii="Montserrat" w:hAnsi="Montserrat" w:cs="Calibri"/>
          <w:sz w:val="21"/>
          <w:szCs w:val="21"/>
        </w:rPr>
        <w:t> </w:t>
      </w:r>
    </w:p>
    <w:p w14:paraId="76BFB6CC" w14:textId="5866A885" w:rsidR="00034299" w:rsidRDefault="00034299" w:rsidP="00034299">
      <w:pPr>
        <w:pStyle w:val="paragraph"/>
        <w:numPr>
          <w:ilvl w:val="0"/>
          <w:numId w:val="11"/>
        </w:numPr>
        <w:spacing w:before="0" w:beforeAutospacing="0" w:after="0" w:afterAutospacing="0"/>
        <w:textAlignment w:val="baseline"/>
        <w:rPr>
          <w:rFonts w:ascii="Montserrat" w:hAnsi="Montserrat" w:cs="Calibri"/>
          <w:sz w:val="21"/>
          <w:szCs w:val="21"/>
        </w:rPr>
      </w:pPr>
      <w:r w:rsidRPr="00BE6267">
        <w:rPr>
          <w:rFonts w:ascii="Montserrat" w:hAnsi="Montserrat" w:cs="Calibri"/>
          <w:sz w:val="21"/>
          <w:szCs w:val="21"/>
          <w:lang w:val="en-US"/>
        </w:rPr>
        <w:t>Give your schedule to someone you trust to hold you accountable to your study times</w:t>
      </w:r>
      <w:r>
        <w:rPr>
          <w:rFonts w:ascii="Montserrat" w:hAnsi="Montserrat" w:cs="Calibri"/>
          <w:sz w:val="21"/>
          <w:szCs w:val="21"/>
        </w:rPr>
        <w:t>.</w:t>
      </w:r>
    </w:p>
    <w:p w14:paraId="33D4B64F" w14:textId="77777777" w:rsidR="00034299" w:rsidRPr="00BE6267" w:rsidRDefault="00034299" w:rsidP="00034299">
      <w:pPr>
        <w:pStyle w:val="paragraph"/>
        <w:spacing w:before="0" w:beforeAutospacing="0" w:after="0" w:afterAutospacing="0"/>
        <w:ind w:left="720"/>
        <w:textAlignment w:val="baseline"/>
        <w:rPr>
          <w:rFonts w:ascii="Montserrat" w:hAnsi="Montserrat" w:cs="Calibri"/>
          <w:sz w:val="21"/>
          <w:szCs w:val="21"/>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5"/>
        <w:gridCol w:w="1155"/>
        <w:gridCol w:w="1140"/>
        <w:gridCol w:w="1325"/>
        <w:gridCol w:w="1155"/>
        <w:gridCol w:w="1155"/>
        <w:gridCol w:w="1155"/>
        <w:gridCol w:w="1065"/>
      </w:tblGrid>
      <w:tr w:rsidR="00034299" w:rsidRPr="00BE6267" w14:paraId="04C6F3DA" w14:textId="77777777" w:rsidTr="00370696">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0262B478"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Time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1FB202D0"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Monday </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0B22A748"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Tuesday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4B7824BC"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Wednesday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5B26273F"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Thursday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61BC8BC1"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Friday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194A4C39"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Saturday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525AE9C4"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Sunday </w:t>
            </w:r>
          </w:p>
        </w:tc>
      </w:tr>
      <w:tr w:rsidR="00034299" w:rsidRPr="00BE6267" w14:paraId="5FA1B664" w14:textId="77777777" w:rsidTr="00370696">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5F859808"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0030-0630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232660B2"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125854D3"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61BAD30E"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573FA6F6"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3FF51444"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381759EF"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72E1E882"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r>
      <w:tr w:rsidR="00034299" w:rsidRPr="00BE6267" w14:paraId="13F1EB7D" w14:textId="77777777" w:rsidTr="00370696">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59DEFB36"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0630-0730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5A581B23"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0115E35D"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FC00B80"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4586077D"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41DA317C"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6AA92B2D"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76EA41F9"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r>
      <w:tr w:rsidR="00034299" w:rsidRPr="00BE6267" w14:paraId="473539E0" w14:textId="77777777" w:rsidTr="00370696">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42E3E1F8"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0730-0830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3B60AC7A"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06C5A5CE"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67768F60"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4A6730EA"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73CC4F15"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0002BCD0"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412257F"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r>
      <w:tr w:rsidR="00034299" w:rsidRPr="00BE6267" w14:paraId="5EA6FA4A" w14:textId="77777777" w:rsidTr="00370696">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5FFA2BA6"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0830-0930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1B6967E8"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35C3F8A3"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A265863"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6C199944"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2D19B499"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4E3224D4"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74BBAB49"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r>
      <w:tr w:rsidR="00034299" w:rsidRPr="00BE6267" w14:paraId="48884FD7" w14:textId="77777777" w:rsidTr="00370696">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46DCE2F1"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0930-1030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22FB0D45"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1438E21E"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65474867"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7AB17766"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053E780C"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48901EBA"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5BF7B284"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r>
      <w:tr w:rsidR="00034299" w:rsidRPr="00BE6267" w14:paraId="51486A5C" w14:textId="77777777" w:rsidTr="00370696">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306BB570"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1030-1130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2F1C445C"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6A773983"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AE64A5A"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6FBF50E2"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198EE76A"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1A5083FC"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DE4100C"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r>
      <w:tr w:rsidR="00034299" w:rsidRPr="00BE6267" w14:paraId="46BD8A5B" w14:textId="77777777" w:rsidTr="00370696">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622528A2"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1130-1230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4694A731"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4FDEE28F"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4A66709"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6ECB8B00"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11A06AD3"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522EE2D0"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BC02E4F"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r>
      <w:tr w:rsidR="00034299" w:rsidRPr="00BE6267" w14:paraId="46FA574E" w14:textId="77777777" w:rsidTr="00370696">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7071900F"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1230-1330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4FB088D5"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427E371C"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F14FDF1"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635EFF69"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4E793889"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1B7AADFF"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C71DB64"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r>
      <w:tr w:rsidR="00034299" w:rsidRPr="00BE6267" w14:paraId="64B85E97" w14:textId="77777777" w:rsidTr="00370696">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0CF42C39"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1330-1430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0E5134DE"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5C65D7ED"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4A19908A"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51CAD81F"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6DD1FCDE"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2BDEC829"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CB19BF2"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r>
      <w:tr w:rsidR="00034299" w:rsidRPr="00BE6267" w14:paraId="19831110" w14:textId="77777777" w:rsidTr="00370696">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1011B23B"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1430-1530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11EF4014"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2279ED0D"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A87BE86"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04A4FA5E"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482599E7"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658DFDC5"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34D5A04"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r>
      <w:tr w:rsidR="00034299" w:rsidRPr="00BE6267" w14:paraId="74F369EF" w14:textId="77777777" w:rsidTr="00370696">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543262D6"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1530-1630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2C068548"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1133F752"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11A3C84D"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5347FEB3"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0C02F2DF"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682C0051"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7B15232D"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r>
      <w:tr w:rsidR="00034299" w:rsidRPr="00BE6267" w14:paraId="079451C3" w14:textId="77777777" w:rsidTr="00370696">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3933E7F1"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1630-1730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1755D49B"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52C9FFCC"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A670582"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4D4B223E"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566D9271"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4497E4CC"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2314798"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r>
      <w:tr w:rsidR="00034299" w:rsidRPr="00BE6267" w14:paraId="5E47A521" w14:textId="77777777" w:rsidTr="00370696">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60115A83"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1730-1830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14CA4808"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2F3A18B9"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62D3456D"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5E1B46BB"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57754F7F"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4A7793A0"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8674ED1"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r>
      <w:tr w:rsidR="00034299" w:rsidRPr="00BE6267" w14:paraId="4ED6D1ED" w14:textId="77777777" w:rsidTr="00370696">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7D96D0D4"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1830-1930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1DD66029"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4433C436"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10FB11C1"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0AE4CD31"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06A08D7F"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5860F98E"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B52B42D"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r>
      <w:tr w:rsidR="00034299" w:rsidRPr="00BE6267" w14:paraId="64BAC540" w14:textId="77777777" w:rsidTr="00370696">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2240580D"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1930-2030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197EB43B"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2CD4F62E"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00F505C7"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52EB4635"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26F151D3"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12DCC02E"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39C564DA"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r>
      <w:tr w:rsidR="00034299" w:rsidRPr="00BE6267" w14:paraId="69C488B7" w14:textId="77777777" w:rsidTr="00370696">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6C2E2215"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2030-2130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40DE66CE"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2F1ACB52"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1F6E481"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67A8E8ED"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55FCB18D"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5A3445D0"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267235E"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r>
      <w:tr w:rsidR="00034299" w:rsidRPr="00BE6267" w14:paraId="3F0A6625" w14:textId="77777777" w:rsidTr="00370696">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33BDBDD5"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2130-2230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112856B2"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5392949F"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395C8D2D"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2EA0C307"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6866A88D"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455D0E3A"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DF79B38"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r>
      <w:tr w:rsidR="00034299" w:rsidRPr="00BE6267" w14:paraId="7A09EC3F" w14:textId="77777777" w:rsidTr="00370696">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0CFD7921"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2230-2330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731C98BD"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2B1C7BE1"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EC92BE5"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06A5E323"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25075B68"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264A6645"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F423578"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r>
      <w:tr w:rsidR="00034299" w:rsidRPr="00BE6267" w14:paraId="31221DD9" w14:textId="77777777" w:rsidTr="00370696">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69B91ACE"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2330-0030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7D463CA8"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40" w:type="dxa"/>
            <w:tcBorders>
              <w:top w:val="single" w:sz="6" w:space="0" w:color="auto"/>
              <w:left w:val="single" w:sz="6" w:space="0" w:color="auto"/>
              <w:bottom w:val="single" w:sz="6" w:space="0" w:color="auto"/>
              <w:right w:val="single" w:sz="6" w:space="0" w:color="auto"/>
            </w:tcBorders>
            <w:shd w:val="clear" w:color="auto" w:fill="auto"/>
            <w:hideMark/>
          </w:tcPr>
          <w:p w14:paraId="0A91E17C"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19840D9E"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7A0B2962"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193F7D47"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33B5DD31"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2F376D1" w14:textId="77777777" w:rsidR="00034299" w:rsidRPr="00BE6267" w:rsidRDefault="00034299" w:rsidP="00370696">
            <w:pPr>
              <w:spacing w:after="0" w:line="240" w:lineRule="auto"/>
              <w:textAlignment w:val="baseline"/>
              <w:rPr>
                <w:rFonts w:ascii="Montserrat" w:eastAsia="Times New Roman" w:hAnsi="Montserrat" w:cs="Times New Roman"/>
                <w:sz w:val="21"/>
                <w:szCs w:val="21"/>
                <w:lang w:eastAsia="en-CA"/>
              </w:rPr>
            </w:pPr>
            <w:r w:rsidRPr="00BE6267">
              <w:rPr>
                <w:rFonts w:ascii="Montserrat" w:eastAsia="Times New Roman" w:hAnsi="Montserrat" w:cs="Calibri"/>
                <w:sz w:val="21"/>
                <w:szCs w:val="21"/>
                <w:lang w:eastAsia="en-CA"/>
              </w:rPr>
              <w:t> </w:t>
            </w:r>
          </w:p>
        </w:tc>
      </w:tr>
    </w:tbl>
    <w:p w14:paraId="6F860278" w14:textId="39E9BB1C" w:rsidR="00115663" w:rsidRDefault="00115663" w:rsidP="00115663">
      <w:pPr>
        <w:pStyle w:val="Signature"/>
      </w:pPr>
    </w:p>
    <w:p w14:paraId="56BC044D" w14:textId="05FDE3BB" w:rsidR="003214C3" w:rsidRDefault="003214C3" w:rsidP="003214C3"/>
    <w:p w14:paraId="046353CE" w14:textId="77777777" w:rsidR="003214C3" w:rsidRPr="003214C3" w:rsidRDefault="003214C3" w:rsidP="003214C3">
      <w:pPr>
        <w:spacing w:line="257" w:lineRule="auto"/>
        <w:rPr>
          <w:rFonts w:ascii="Montserrat" w:hAnsi="Montserrat"/>
          <w:sz w:val="21"/>
          <w:szCs w:val="21"/>
        </w:rPr>
      </w:pPr>
      <w:r w:rsidRPr="003214C3">
        <w:rPr>
          <w:rFonts w:ascii="Montserrat" w:eastAsia="Calibri" w:hAnsi="Montserrat" w:cs="Calibri"/>
          <w:b/>
          <w:bCs/>
          <w:sz w:val="21"/>
          <w:szCs w:val="21"/>
          <w:u w:val="single"/>
        </w:rPr>
        <w:lastRenderedPageBreak/>
        <w:t>Time Management</w:t>
      </w:r>
    </w:p>
    <w:p w14:paraId="7192C2E6" w14:textId="77777777" w:rsidR="003214C3" w:rsidRPr="003214C3" w:rsidRDefault="003214C3" w:rsidP="003214C3">
      <w:pPr>
        <w:spacing w:line="257" w:lineRule="auto"/>
        <w:rPr>
          <w:rFonts w:ascii="Montserrat" w:hAnsi="Montserrat"/>
          <w:sz w:val="21"/>
          <w:szCs w:val="21"/>
        </w:rPr>
      </w:pPr>
      <w:r w:rsidRPr="003214C3">
        <w:rPr>
          <w:rFonts w:ascii="Montserrat" w:eastAsia="Calibri" w:hAnsi="Montserrat" w:cs="Calibri"/>
          <w:sz w:val="21"/>
          <w:szCs w:val="21"/>
        </w:rPr>
        <w:t>Class Time = 3 to 4 hours per week</w:t>
      </w:r>
    </w:p>
    <w:p w14:paraId="264BF32F" w14:textId="558829B9" w:rsidR="003214C3" w:rsidRPr="003214C3" w:rsidRDefault="003214C3" w:rsidP="003214C3">
      <w:pPr>
        <w:spacing w:line="257" w:lineRule="auto"/>
        <w:rPr>
          <w:rFonts w:ascii="Montserrat" w:hAnsi="Montserrat"/>
          <w:sz w:val="21"/>
          <w:szCs w:val="21"/>
        </w:rPr>
      </w:pPr>
      <w:r w:rsidRPr="003214C3">
        <w:rPr>
          <w:rFonts w:ascii="Montserrat" w:eastAsia="Calibri" w:hAnsi="Montserrat" w:cs="Calibri"/>
          <w:sz w:val="21"/>
          <w:szCs w:val="21"/>
        </w:rPr>
        <w:t>Study Time is 2 to 3 hours for every hour in class</w:t>
      </w:r>
      <w:r>
        <w:rPr>
          <w:rFonts w:ascii="Montserrat" w:eastAsia="Calibri" w:hAnsi="Montserrat" w:cs="Calibri"/>
          <w:sz w:val="21"/>
          <w:szCs w:val="21"/>
        </w:rPr>
        <w:t>.</w:t>
      </w:r>
    </w:p>
    <w:p w14:paraId="4ABD0ED7" w14:textId="0F510239" w:rsidR="003214C3" w:rsidRPr="003214C3" w:rsidRDefault="003214C3" w:rsidP="003214C3">
      <w:pPr>
        <w:spacing w:line="257" w:lineRule="auto"/>
        <w:rPr>
          <w:rFonts w:ascii="Montserrat" w:hAnsi="Montserrat"/>
          <w:sz w:val="21"/>
          <w:szCs w:val="21"/>
        </w:rPr>
      </w:pPr>
      <w:proofErr w:type="gramStart"/>
      <w:r w:rsidRPr="003214C3">
        <w:rPr>
          <w:rFonts w:ascii="Montserrat" w:eastAsia="Calibri" w:hAnsi="Montserrat" w:cs="Calibri"/>
          <w:sz w:val="21"/>
          <w:szCs w:val="21"/>
        </w:rPr>
        <w:t>I.e..</w:t>
      </w:r>
      <w:proofErr w:type="gramEnd"/>
      <w:r w:rsidRPr="003214C3">
        <w:rPr>
          <w:rFonts w:ascii="Montserrat" w:eastAsia="Calibri" w:hAnsi="Montserrat" w:cs="Calibri"/>
          <w:sz w:val="21"/>
          <w:szCs w:val="21"/>
        </w:rPr>
        <w:t xml:space="preserve"> For every 3-credit course, you should be spending approximately 6 to 12 hours per week studying outside of class.</w:t>
      </w:r>
    </w:p>
    <w:p w14:paraId="51EF33DB" w14:textId="77777777" w:rsidR="003214C3" w:rsidRPr="003214C3" w:rsidRDefault="003214C3" w:rsidP="003214C3">
      <w:pPr>
        <w:spacing w:line="257" w:lineRule="auto"/>
        <w:rPr>
          <w:rFonts w:ascii="Montserrat" w:hAnsi="Montserrat"/>
          <w:sz w:val="21"/>
          <w:szCs w:val="21"/>
        </w:rPr>
      </w:pPr>
      <w:r w:rsidRPr="003214C3">
        <w:rPr>
          <w:rFonts w:ascii="Montserrat" w:eastAsia="Calibri" w:hAnsi="Montserrat" w:cs="Calibri"/>
          <w:sz w:val="21"/>
          <w:szCs w:val="21"/>
        </w:rPr>
        <w:t xml:space="preserve"> </w:t>
      </w:r>
    </w:p>
    <w:p w14:paraId="60A54C05" w14:textId="599C654E" w:rsidR="003214C3" w:rsidRPr="003214C3" w:rsidRDefault="003214C3" w:rsidP="003214C3">
      <w:pPr>
        <w:spacing w:line="257" w:lineRule="auto"/>
        <w:rPr>
          <w:rFonts w:ascii="Montserrat" w:hAnsi="Montserrat"/>
          <w:sz w:val="21"/>
          <w:szCs w:val="21"/>
        </w:rPr>
      </w:pPr>
      <w:r w:rsidRPr="003214C3">
        <w:rPr>
          <w:rFonts w:ascii="Montserrat" w:eastAsia="Calibri" w:hAnsi="Montserrat" w:cs="Calibri"/>
          <w:sz w:val="21"/>
          <w:szCs w:val="21"/>
        </w:rPr>
        <w:t xml:space="preserve">So, on average: </w:t>
      </w:r>
    </w:p>
    <w:p w14:paraId="4062587F" w14:textId="674423B5" w:rsidR="003214C3" w:rsidRPr="003214C3" w:rsidRDefault="003214C3" w:rsidP="003214C3">
      <w:pPr>
        <w:spacing w:line="257" w:lineRule="auto"/>
        <w:rPr>
          <w:rFonts w:ascii="Montserrat" w:hAnsi="Montserrat"/>
          <w:sz w:val="21"/>
          <w:szCs w:val="21"/>
        </w:rPr>
      </w:pPr>
      <w:r w:rsidRPr="003214C3">
        <w:rPr>
          <w:rFonts w:ascii="Montserrat" w:eastAsia="Calibri" w:hAnsi="Montserrat" w:cs="Calibri"/>
          <w:sz w:val="21"/>
          <w:szCs w:val="21"/>
        </w:rPr>
        <w:t>One Course: 3 to 4 hours in class PLUS 6 to 12 hours studying = 9 to 16 hours per week</w:t>
      </w:r>
    </w:p>
    <w:p w14:paraId="17E9E392" w14:textId="163BCB60" w:rsidR="003214C3" w:rsidRPr="003214C3" w:rsidRDefault="003214C3" w:rsidP="003214C3">
      <w:pPr>
        <w:spacing w:line="257" w:lineRule="auto"/>
        <w:rPr>
          <w:rFonts w:ascii="Montserrat" w:hAnsi="Montserrat"/>
          <w:sz w:val="21"/>
          <w:szCs w:val="21"/>
        </w:rPr>
      </w:pPr>
      <w:r w:rsidRPr="003214C3">
        <w:rPr>
          <w:rFonts w:ascii="Montserrat" w:eastAsia="Calibri" w:hAnsi="Montserrat" w:cs="Calibri"/>
          <w:sz w:val="21"/>
          <w:szCs w:val="21"/>
        </w:rPr>
        <w:t>Two courses = 18 to 32 hours per week</w:t>
      </w:r>
    </w:p>
    <w:p w14:paraId="02CC0CF1" w14:textId="2E33E7B1" w:rsidR="003214C3" w:rsidRPr="003214C3" w:rsidRDefault="003214C3" w:rsidP="003214C3">
      <w:pPr>
        <w:spacing w:line="257" w:lineRule="auto"/>
        <w:rPr>
          <w:rFonts w:ascii="Montserrat" w:hAnsi="Montserrat"/>
          <w:sz w:val="21"/>
          <w:szCs w:val="21"/>
        </w:rPr>
      </w:pPr>
      <w:r w:rsidRPr="003214C3">
        <w:rPr>
          <w:rFonts w:ascii="Montserrat" w:eastAsia="Calibri" w:hAnsi="Montserrat" w:cs="Calibri"/>
          <w:sz w:val="21"/>
          <w:szCs w:val="21"/>
        </w:rPr>
        <w:t xml:space="preserve">Three courses = 27 to 48 hours per week </w:t>
      </w:r>
    </w:p>
    <w:p w14:paraId="6919362A" w14:textId="6B6AA4CB" w:rsidR="003214C3" w:rsidRPr="003214C3" w:rsidRDefault="003214C3" w:rsidP="003214C3">
      <w:pPr>
        <w:spacing w:line="257" w:lineRule="auto"/>
        <w:rPr>
          <w:rFonts w:ascii="Montserrat" w:hAnsi="Montserrat"/>
          <w:sz w:val="21"/>
          <w:szCs w:val="21"/>
        </w:rPr>
      </w:pPr>
      <w:r w:rsidRPr="003214C3">
        <w:rPr>
          <w:rFonts w:ascii="Montserrat" w:eastAsia="Calibri" w:hAnsi="Montserrat" w:cs="Calibri"/>
          <w:sz w:val="21"/>
          <w:szCs w:val="21"/>
        </w:rPr>
        <w:t>The above are estimates only.  Every person studies differently.  And each week will vary for each course.  Also, around exam, paper and final exam time, the amount of time studying outside of class increases.</w:t>
      </w:r>
    </w:p>
    <w:p w14:paraId="781623AB" w14:textId="77777777" w:rsidR="003214C3" w:rsidRPr="003214C3" w:rsidRDefault="003214C3" w:rsidP="003214C3"/>
    <w:sectPr w:rsidR="003214C3" w:rsidRPr="003214C3" w:rsidSect="006F0367">
      <w:headerReference w:type="even" r:id="rId7"/>
      <w:headerReference w:type="default" r:id="rId8"/>
      <w:footerReference w:type="even" r:id="rId9"/>
      <w:footerReference w:type="default" r:id="rId10"/>
      <w:headerReference w:type="first" r:id="rId11"/>
      <w:footerReference w:type="first" r:id="rId12"/>
      <w:pgSz w:w="12240" w:h="15840" w:code="1"/>
      <w:pgMar w:top="1886"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A25E58" w14:textId="77777777" w:rsidR="00CA6E89" w:rsidRDefault="00CA6E89">
      <w:pPr>
        <w:spacing w:after="0" w:line="240" w:lineRule="auto"/>
      </w:pPr>
      <w:r>
        <w:separator/>
      </w:r>
    </w:p>
  </w:endnote>
  <w:endnote w:type="continuationSeparator" w:id="0">
    <w:p w14:paraId="6A7CEE02" w14:textId="77777777" w:rsidR="00CA6E89" w:rsidRDefault="00CA6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D865B" w14:textId="77777777" w:rsidR="007E0D6E" w:rsidRDefault="007E0D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5EFD977B" w14:textId="77777777" w:rsidTr="00115663">
      <w:trPr>
        <w:trHeight w:val="1421"/>
      </w:trPr>
      <w:tc>
        <w:tcPr>
          <w:tcW w:w="12221" w:type="dxa"/>
          <w:tcBorders>
            <w:top w:val="nil"/>
            <w:left w:val="nil"/>
            <w:bottom w:val="nil"/>
            <w:right w:val="nil"/>
          </w:tcBorders>
        </w:tcPr>
        <w:p w14:paraId="67666A01" w14:textId="77777777" w:rsidR="00115663" w:rsidRDefault="00115663" w:rsidP="00115663">
          <w:pPr>
            <w:pStyle w:val="Footer"/>
            <w:spacing w:after="0"/>
            <w:jc w:val="left"/>
          </w:pPr>
          <w:r>
            <w:rPr>
              <w:noProof/>
            </w:rPr>
            <w:drawing>
              <wp:inline distT="0" distB="0" distL="0" distR="0" wp14:anchorId="70581C1C" wp14:editId="7F3B4E56">
                <wp:extent cx="7879703" cy="899509"/>
                <wp:effectExtent l="0" t="0" r="0" b="0"/>
                <wp:docPr id="14" name="Picture 14"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7E75E892" w14:textId="77777777" w:rsidTr="002E1A5A">
      <w:trPr>
        <w:trHeight w:val="1362"/>
      </w:trPr>
      <w:tc>
        <w:tcPr>
          <w:tcW w:w="12275" w:type="dxa"/>
          <w:tcBorders>
            <w:top w:val="nil"/>
            <w:left w:val="nil"/>
            <w:bottom w:val="nil"/>
            <w:right w:val="nil"/>
          </w:tcBorders>
        </w:tcPr>
        <w:p w14:paraId="479D73F2" w14:textId="77777777" w:rsidR="002E1A5A" w:rsidRDefault="002E1A5A" w:rsidP="002E1A5A">
          <w:pPr>
            <w:pStyle w:val="Footer"/>
            <w:spacing w:after="0"/>
          </w:pPr>
          <w:r>
            <w:rPr>
              <w:noProof/>
            </w:rPr>
            <w:drawing>
              <wp:inline distT="0" distB="0" distL="0" distR="0" wp14:anchorId="2139364D" wp14:editId="2AE4E198">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A0B158" w14:textId="77777777" w:rsidR="00CA6E89" w:rsidRDefault="00CA6E89">
      <w:pPr>
        <w:spacing w:after="0" w:line="240" w:lineRule="auto"/>
      </w:pPr>
      <w:r>
        <w:separator/>
      </w:r>
    </w:p>
  </w:footnote>
  <w:footnote w:type="continuationSeparator" w:id="0">
    <w:p w14:paraId="07679988" w14:textId="77777777" w:rsidR="00CA6E89" w:rsidRDefault="00CA6E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9E6ED" w14:textId="77777777" w:rsidR="007E0D6E" w:rsidRDefault="007E0D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3C7271CD" w14:textId="77777777" w:rsidTr="00115663">
      <w:trPr>
        <w:trHeight w:val="1880"/>
      </w:trPr>
      <w:tc>
        <w:tcPr>
          <w:tcW w:w="12201" w:type="dxa"/>
          <w:tcBorders>
            <w:top w:val="nil"/>
            <w:left w:val="nil"/>
            <w:bottom w:val="nil"/>
            <w:right w:val="nil"/>
          </w:tcBorders>
        </w:tcPr>
        <w:p w14:paraId="0AE63456" w14:textId="77777777" w:rsidR="00115663" w:rsidRDefault="00115663" w:rsidP="00115663">
          <w:pPr>
            <w:pStyle w:val="Header"/>
          </w:pPr>
          <w:r>
            <w:rPr>
              <w:noProof/>
            </w:rPr>
            <w:drawing>
              <wp:inline distT="0" distB="0" distL="0" distR="0" wp14:anchorId="287B5595" wp14:editId="1E8F08FA">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9A4A7"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0B197E"/>
    <w:multiLevelType w:val="hybridMultilevel"/>
    <w:tmpl w:val="4750472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299"/>
    <w:rsid w:val="00034299"/>
    <w:rsid w:val="00066E19"/>
    <w:rsid w:val="000B4BF8"/>
    <w:rsid w:val="000F2898"/>
    <w:rsid w:val="00115663"/>
    <w:rsid w:val="00213EAB"/>
    <w:rsid w:val="00215D1D"/>
    <w:rsid w:val="002812CE"/>
    <w:rsid w:val="00284AAA"/>
    <w:rsid w:val="002D7F70"/>
    <w:rsid w:val="002E1A5A"/>
    <w:rsid w:val="00312210"/>
    <w:rsid w:val="003214C3"/>
    <w:rsid w:val="00361777"/>
    <w:rsid w:val="00361FC2"/>
    <w:rsid w:val="003F7C02"/>
    <w:rsid w:val="00462B54"/>
    <w:rsid w:val="004C595E"/>
    <w:rsid w:val="00535A9A"/>
    <w:rsid w:val="00576382"/>
    <w:rsid w:val="00620729"/>
    <w:rsid w:val="00673242"/>
    <w:rsid w:val="00691768"/>
    <w:rsid w:val="006F0367"/>
    <w:rsid w:val="007C4A68"/>
    <w:rsid w:val="007E0D6E"/>
    <w:rsid w:val="007E3A99"/>
    <w:rsid w:val="00834240"/>
    <w:rsid w:val="008658F6"/>
    <w:rsid w:val="008945AC"/>
    <w:rsid w:val="009439AA"/>
    <w:rsid w:val="00A45E55"/>
    <w:rsid w:val="00B22EC4"/>
    <w:rsid w:val="00B52FD0"/>
    <w:rsid w:val="00B54EAE"/>
    <w:rsid w:val="00B552FE"/>
    <w:rsid w:val="00BA5A05"/>
    <w:rsid w:val="00BC06ED"/>
    <w:rsid w:val="00CA6E89"/>
    <w:rsid w:val="00CE2CAB"/>
    <w:rsid w:val="00D904CD"/>
    <w:rsid w:val="00DE3E34"/>
    <w:rsid w:val="00E041D6"/>
    <w:rsid w:val="00E32718"/>
    <w:rsid w:val="00E71405"/>
    <w:rsid w:val="00E802A8"/>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E3AC33"/>
  <w15:chartTrackingRefBased/>
  <w15:docId w15:val="{AFDDAF3A-8E75-4D7D-B53E-E98F09F08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customStyle="1" w:styleId="paragraph">
    <w:name w:val="paragraph"/>
    <w:basedOn w:val="Normal"/>
    <w:rsid w:val="00034299"/>
    <w:pPr>
      <w:spacing w:before="100" w:beforeAutospacing="1" w:after="100" w:afterAutospacing="1" w:line="240" w:lineRule="auto"/>
    </w:pPr>
    <w:rPr>
      <w:rFonts w:ascii="Times New Roman" w:eastAsia="Times New Roman" w:hAnsi="Times New Roman" w:cs="Times New Roman"/>
      <w:color w:val="auto"/>
      <w:szCs w:val="24"/>
      <w:lang w:val="en-CA" w:eastAsia="en-CA"/>
    </w:rPr>
  </w:style>
  <w:style w:type="character" w:customStyle="1" w:styleId="normaltextrun">
    <w:name w:val="normaltextrun"/>
    <w:basedOn w:val="DefaultParagraphFont"/>
    <w:rsid w:val="00034299"/>
  </w:style>
  <w:style w:type="character" w:customStyle="1" w:styleId="eop">
    <w:name w:val="eop"/>
    <w:basedOn w:val="DefaultParagraphFont"/>
    <w:rsid w:val="00034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achi\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10</TotalTime>
  <Pages>2</Pages>
  <Words>306</Words>
  <Characters>1747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Prachi</dc:creator>
  <cp:keywords/>
  <dc:description/>
  <cp:lastModifiedBy>Bhatija, Prachi</cp:lastModifiedBy>
  <cp:revision>3</cp:revision>
  <dcterms:created xsi:type="dcterms:W3CDTF">2021-02-24T23:14:00Z</dcterms:created>
  <dcterms:modified xsi:type="dcterms:W3CDTF">2021-03-02T23:13:00Z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